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284" w:type="dxa"/>
        <w:tblLayout w:type="fixed"/>
        <w:tblLook w:val="04A0" w:firstRow="1" w:lastRow="0" w:firstColumn="1" w:lastColumn="0" w:noHBand="0" w:noVBand="1"/>
      </w:tblPr>
      <w:tblGrid>
        <w:gridCol w:w="3652"/>
        <w:gridCol w:w="6130"/>
      </w:tblGrid>
      <w:tr w:rsidR="005E25AF" w14:paraId="62C1C35E" w14:textId="77777777">
        <w:tc>
          <w:tcPr>
            <w:tcW w:w="3652" w:type="dxa"/>
          </w:tcPr>
          <w:p w14:paraId="2E66E3C5" w14:textId="77777777" w:rsidR="005E25AF" w:rsidRDefault="00000000">
            <w:pPr>
              <w:spacing w:after="0" w:line="240" w:lineRule="auto"/>
              <w:jc w:val="center"/>
              <w:rPr>
                <w:b/>
                <w:szCs w:val="26"/>
              </w:rPr>
            </w:pPr>
            <w:r>
              <w:rPr>
                <w:b/>
                <w:szCs w:val="26"/>
              </w:rPr>
              <w:t>ỦY BAN NHÂN DÂN</w:t>
            </w:r>
          </w:p>
          <w:p w14:paraId="3C3CDBBA" w14:textId="77777777" w:rsidR="005E25AF" w:rsidRDefault="00000000">
            <w:pPr>
              <w:spacing w:after="0" w:line="240" w:lineRule="auto"/>
              <w:jc w:val="center"/>
              <w:rPr>
                <w:b/>
                <w:szCs w:val="26"/>
              </w:rPr>
            </w:pPr>
            <w:r>
              <w:rPr>
                <w:b/>
                <w:szCs w:val="26"/>
              </w:rPr>
              <w:t>XÃ ĐINH TRANG THƯỢNG</w:t>
            </w:r>
          </w:p>
          <w:p w14:paraId="05C63C46" w14:textId="77777777" w:rsidR="005E25AF" w:rsidRDefault="00000000">
            <w:pPr>
              <w:spacing w:after="0" w:line="240" w:lineRule="auto"/>
              <w:jc w:val="center"/>
              <w:rPr>
                <w:b/>
              </w:rPr>
            </w:pPr>
            <w:r>
              <w:rPr>
                <w:noProof/>
                <w:szCs w:val="26"/>
              </w:rPr>
              <mc:AlternateContent>
                <mc:Choice Requires="wps">
                  <w:drawing>
                    <wp:anchor distT="0" distB="0" distL="114300" distR="114300" simplePos="0" relativeHeight="251659264" behindDoc="0" locked="0" layoutInCell="1" allowOverlap="1" wp14:anchorId="454A4CEE" wp14:editId="4E762552">
                      <wp:simplePos x="0" y="0"/>
                      <wp:positionH relativeFrom="column">
                        <wp:posOffset>652780</wp:posOffset>
                      </wp:positionH>
                      <wp:positionV relativeFrom="paragraph">
                        <wp:posOffset>5080</wp:posOffset>
                      </wp:positionV>
                      <wp:extent cx="733425" cy="0"/>
                      <wp:effectExtent l="0" t="0" r="0" b="0"/>
                      <wp:wrapNone/>
                      <wp:docPr id="1578537476" name="Straight Connector 1"/>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Straight Connector 1" o:spid="_x0000_s1026" o:spt="20" style="position:absolute;left:0pt;margin-left:51.4pt;margin-top:0.4pt;height:0pt;width:57.75pt;z-index:251659264;mso-width-relative:page;mso-height-relative:page;" filled="f" stroked="t" coordsize="21600,21600" o:gfxdata="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i6TRM9IAAAAFAQAA&#10;DwAAAAAAAAABACAAAAAiAAAAZHJzL2Rvd25yZXYueG1sUEsBAhQAFAAAAAgAh07iQK7TKGbmAQAA&#10;3gMAAA4AAAAAAAAAAQAgAAAAIQEAAGRycy9lMm9Eb2MueG1sUEsFBgAAAAAGAAYAWQEAAHkFAAAA&#10;AA==&#10;">
                      <v:fill on="f" focussize="0,0"/>
                      <v:stroke color="#000000 [3200]" joinstyle="round"/>
                      <v:imagedata o:title=""/>
                      <o:lock v:ext="edit" aspectratio="f"/>
                    </v:line>
                  </w:pict>
                </mc:Fallback>
              </mc:AlternateContent>
            </w:r>
          </w:p>
          <w:p w14:paraId="21030AC5" w14:textId="77777777" w:rsidR="005E25AF" w:rsidRDefault="00000000">
            <w:pPr>
              <w:spacing w:after="0" w:line="240" w:lineRule="auto"/>
              <w:jc w:val="center"/>
              <w:rPr>
                <w:bCs/>
              </w:rPr>
            </w:pPr>
            <w:r>
              <w:rPr>
                <w:bCs/>
              </w:rPr>
              <w:t>Số:        /TB-UBND</w:t>
            </w:r>
          </w:p>
        </w:tc>
        <w:tc>
          <w:tcPr>
            <w:tcW w:w="6130" w:type="dxa"/>
          </w:tcPr>
          <w:p w14:paraId="0CC0EA08" w14:textId="77777777" w:rsidR="005E25AF" w:rsidRDefault="00000000">
            <w:pPr>
              <w:spacing w:after="0" w:line="240" w:lineRule="auto"/>
              <w:jc w:val="center"/>
              <w:rPr>
                <w:b/>
                <w:sz w:val="28"/>
                <w:szCs w:val="28"/>
              </w:rPr>
            </w:pPr>
            <w:r>
              <w:rPr>
                <w:b/>
                <w:szCs w:val="26"/>
              </w:rPr>
              <w:t>CỘNG HÒA XÃ HỘI CHỦ NGHĨA VIỆT NAM</w:t>
            </w:r>
            <w:r>
              <w:rPr>
                <w:b/>
                <w:szCs w:val="26"/>
              </w:rPr>
              <w:br/>
            </w:r>
            <w:r>
              <w:rPr>
                <w:b/>
                <w:sz w:val="28"/>
                <w:szCs w:val="28"/>
              </w:rPr>
              <w:t>Độc lập - Tự do - Hạnh phúc</w:t>
            </w:r>
          </w:p>
          <w:p w14:paraId="5FDEECCD" w14:textId="77777777" w:rsidR="005E25AF" w:rsidRDefault="00000000">
            <w:pPr>
              <w:spacing w:after="0" w:line="240" w:lineRule="auto"/>
              <w:jc w:val="center"/>
              <w:rPr>
                <w:i/>
                <w:iCs/>
                <w:sz w:val="28"/>
                <w:szCs w:val="28"/>
              </w:rPr>
            </w:pPr>
            <w:r>
              <w:rPr>
                <w:noProof/>
              </w:rPr>
              <mc:AlternateContent>
                <mc:Choice Requires="wps">
                  <w:drawing>
                    <wp:anchor distT="0" distB="0" distL="114300" distR="114300" simplePos="0" relativeHeight="251660288" behindDoc="0" locked="0" layoutInCell="1" allowOverlap="1" wp14:anchorId="258292FB" wp14:editId="5FB68E7F">
                      <wp:simplePos x="0" y="0"/>
                      <wp:positionH relativeFrom="column">
                        <wp:posOffset>818515</wp:posOffset>
                      </wp:positionH>
                      <wp:positionV relativeFrom="paragraph">
                        <wp:posOffset>14605</wp:posOffset>
                      </wp:positionV>
                      <wp:extent cx="2150745" cy="0"/>
                      <wp:effectExtent l="0" t="0" r="0" b="0"/>
                      <wp:wrapNone/>
                      <wp:docPr id="469592816" name="Straight Connector 2"/>
                      <wp:cNvGraphicFramePr/>
                      <a:graphic xmlns:a="http://schemas.openxmlformats.org/drawingml/2006/main">
                        <a:graphicData uri="http://schemas.microsoft.com/office/word/2010/wordprocessingShape">
                          <wps:wsp>
                            <wps:cNvCnPr/>
                            <wps:spPr>
                              <a:xfrm>
                                <a:off x="0" y="0"/>
                                <a:ext cx="21507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B0FEF9"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4.45pt,1.15pt" to="233.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" strokecolor="black [3040]"/>
                  </w:pict>
                </mc:Fallback>
              </mc:AlternateContent>
            </w:r>
          </w:p>
          <w:p w14:paraId="062F61A6" w14:textId="4B7A0F03" w:rsidR="005E25AF" w:rsidRDefault="00000000">
            <w:pPr>
              <w:spacing w:after="0" w:line="240" w:lineRule="auto"/>
              <w:jc w:val="center"/>
              <w:rPr>
                <w:i/>
                <w:iCs/>
                <w:sz w:val="28"/>
                <w:szCs w:val="28"/>
              </w:rPr>
            </w:pPr>
            <w:r>
              <w:rPr>
                <w:i/>
                <w:iCs/>
                <w:sz w:val="28"/>
                <w:szCs w:val="28"/>
              </w:rPr>
              <w:t xml:space="preserve">Đinh Trang Thượng, ngày </w:t>
            </w:r>
            <w:r w:rsidR="00582C0F">
              <w:rPr>
                <w:i/>
                <w:iCs/>
                <w:sz w:val="28"/>
                <w:szCs w:val="28"/>
              </w:rPr>
              <w:t xml:space="preserve">   </w:t>
            </w:r>
            <w:r>
              <w:rPr>
                <w:i/>
                <w:iCs/>
                <w:sz w:val="28"/>
                <w:szCs w:val="28"/>
              </w:rPr>
              <w:t xml:space="preserve"> tháng </w:t>
            </w:r>
            <w:r w:rsidR="005001F6">
              <w:rPr>
                <w:i/>
                <w:iCs/>
                <w:sz w:val="28"/>
                <w:szCs w:val="28"/>
              </w:rPr>
              <w:t>9</w:t>
            </w:r>
            <w:r>
              <w:rPr>
                <w:i/>
                <w:iCs/>
                <w:sz w:val="28"/>
                <w:szCs w:val="28"/>
              </w:rPr>
              <w:t xml:space="preserve"> năm 202</w:t>
            </w:r>
            <w:r w:rsidR="00956505">
              <w:rPr>
                <w:i/>
                <w:iCs/>
                <w:sz w:val="28"/>
                <w:szCs w:val="28"/>
              </w:rPr>
              <w:t>6</w:t>
            </w:r>
          </w:p>
        </w:tc>
      </w:tr>
    </w:tbl>
    <w:p w14:paraId="3E70D17A" w14:textId="77777777" w:rsidR="005E25AF" w:rsidRDefault="005E25AF">
      <w:pPr>
        <w:spacing w:before="120" w:after="0" w:line="240" w:lineRule="auto"/>
        <w:jc w:val="center"/>
        <w:rPr>
          <w:b/>
          <w:sz w:val="6"/>
          <w:szCs w:val="6"/>
        </w:rPr>
      </w:pPr>
    </w:p>
    <w:p w14:paraId="0921177B" w14:textId="77777777" w:rsidR="005E25AF" w:rsidRPr="005C1DE0" w:rsidRDefault="00000000">
      <w:pPr>
        <w:spacing w:after="0" w:line="240" w:lineRule="auto"/>
        <w:jc w:val="center"/>
        <w:rPr>
          <w:b/>
          <w:sz w:val="28"/>
          <w:szCs w:val="28"/>
        </w:rPr>
      </w:pPr>
      <w:r w:rsidRPr="005C1DE0">
        <w:rPr>
          <w:b/>
          <w:sz w:val="28"/>
          <w:szCs w:val="28"/>
        </w:rPr>
        <w:t xml:space="preserve">THÔNG BÁO </w:t>
      </w:r>
    </w:p>
    <w:p w14:paraId="558E7B36" w14:textId="77777777" w:rsidR="005E25AF" w:rsidRPr="005C1DE0" w:rsidRDefault="00000000">
      <w:pPr>
        <w:spacing w:after="0" w:line="240" w:lineRule="auto"/>
        <w:jc w:val="center"/>
        <w:rPr>
          <w:b/>
          <w:sz w:val="28"/>
          <w:szCs w:val="28"/>
        </w:rPr>
      </w:pPr>
      <w:r w:rsidRPr="005C1DE0">
        <w:rPr>
          <w:b/>
          <w:sz w:val="28"/>
          <w:szCs w:val="28"/>
        </w:rPr>
        <w:t>Kết quả giải quyết hồ sơ thủ tục hành chính lĩnh vực đất đai</w:t>
      </w:r>
    </w:p>
    <w:p w14:paraId="5619A2EE" w14:textId="4C830278" w:rsidR="005E25AF" w:rsidRPr="005C1DE0" w:rsidRDefault="003B6344">
      <w:pPr>
        <w:spacing w:before="480" w:after="480" w:line="240" w:lineRule="auto"/>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59028731" wp14:editId="439634C1">
                <wp:simplePos x="0" y="0"/>
                <wp:positionH relativeFrom="column">
                  <wp:posOffset>2225040</wp:posOffset>
                </wp:positionH>
                <wp:positionV relativeFrom="paragraph">
                  <wp:posOffset>33655</wp:posOffset>
                </wp:positionV>
                <wp:extent cx="1409700" cy="0"/>
                <wp:effectExtent l="38100" t="38100" r="76200" b="95250"/>
                <wp:wrapNone/>
                <wp:docPr id="131451779" name="Straight Connector 1"/>
                <wp:cNvGraphicFramePr/>
                <a:graphic xmlns:a="http://schemas.openxmlformats.org/drawingml/2006/main">
                  <a:graphicData uri="http://schemas.microsoft.com/office/word/2010/wordprocessingShape">
                    <wps:wsp>
                      <wps:cNvCnPr/>
                      <wps:spPr>
                        <a:xfrm>
                          <a:off x="0" y="0"/>
                          <a:ext cx="1409700"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648DC40"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5.2pt,2.65pt" to="286.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" strokecolor="black [3213]" strokeweight=".25pt">
                <v:shadow on="t" color="black" opacity="24903f" origin=",.5" offset="0,.55556mm"/>
              </v:line>
            </w:pict>
          </mc:Fallback>
        </mc:AlternateContent>
      </w:r>
      <w:r w:rsidR="00000000" w:rsidRPr="005C1DE0">
        <w:rPr>
          <w:sz w:val="28"/>
          <w:szCs w:val="28"/>
        </w:rPr>
        <w:t xml:space="preserve">Kính gửi: </w:t>
      </w:r>
      <w:r w:rsidR="001D311F" w:rsidRPr="005C1DE0">
        <w:rPr>
          <w:sz w:val="28"/>
          <w:szCs w:val="28"/>
        </w:rPr>
        <w:t>Ông</w:t>
      </w:r>
      <w:r w:rsidR="004835EF" w:rsidRPr="005C1DE0">
        <w:rPr>
          <w:sz w:val="28"/>
          <w:szCs w:val="28"/>
        </w:rPr>
        <w:t xml:space="preserve"> </w:t>
      </w:r>
      <w:r w:rsidR="00E11740" w:rsidRPr="005C1DE0">
        <w:rPr>
          <w:sz w:val="28"/>
          <w:szCs w:val="28"/>
        </w:rPr>
        <w:t>K’ Pỉuh</w:t>
      </w:r>
      <w:r w:rsidR="00000000" w:rsidRPr="005C1DE0">
        <w:rPr>
          <w:sz w:val="28"/>
          <w:szCs w:val="28"/>
        </w:rPr>
        <w:t xml:space="preserve"> - ngụ tại xã </w:t>
      </w:r>
      <w:r w:rsidR="00515F50" w:rsidRPr="005C1DE0">
        <w:rPr>
          <w:sz w:val="28"/>
          <w:szCs w:val="28"/>
        </w:rPr>
        <w:t>Đinh Trang Thượng</w:t>
      </w:r>
      <w:r w:rsidR="00000000" w:rsidRPr="005C1DE0">
        <w:rPr>
          <w:sz w:val="28"/>
          <w:szCs w:val="28"/>
        </w:rPr>
        <w:t>, tỉnh Lâm Đồng</w:t>
      </w:r>
    </w:p>
    <w:p w14:paraId="2626631D" w14:textId="16BAF32C" w:rsidR="001D311F" w:rsidRPr="005C1DE0" w:rsidRDefault="001D311F" w:rsidP="001D311F">
      <w:pPr>
        <w:spacing w:before="120" w:after="120"/>
        <w:ind w:firstLine="709"/>
        <w:jc w:val="both"/>
        <w:rPr>
          <w:spacing w:val="-4"/>
          <w:sz w:val="28"/>
          <w:szCs w:val="28"/>
        </w:rPr>
      </w:pPr>
      <w:r w:rsidRPr="005C1DE0">
        <w:rPr>
          <w:spacing w:val="-4"/>
          <w:sz w:val="28"/>
          <w:szCs w:val="28"/>
          <w:lang w:val="vi-VN"/>
        </w:rPr>
        <w:t xml:space="preserve">Ngày </w:t>
      </w:r>
      <w:r w:rsidR="00515F50" w:rsidRPr="005C1DE0">
        <w:rPr>
          <w:spacing w:val="-4"/>
          <w:sz w:val="28"/>
          <w:szCs w:val="28"/>
        </w:rPr>
        <w:t>04</w:t>
      </w:r>
      <w:r w:rsidRPr="005C1DE0">
        <w:rPr>
          <w:spacing w:val="-4"/>
          <w:sz w:val="28"/>
          <w:szCs w:val="28"/>
          <w:lang w:val="vi-VN"/>
        </w:rPr>
        <w:t>/</w:t>
      </w:r>
      <w:r w:rsidR="00515F50" w:rsidRPr="005C1DE0">
        <w:rPr>
          <w:spacing w:val="-4"/>
          <w:sz w:val="28"/>
          <w:szCs w:val="28"/>
        </w:rPr>
        <w:t>9</w:t>
      </w:r>
      <w:r w:rsidRPr="005C1DE0">
        <w:rPr>
          <w:spacing w:val="-4"/>
          <w:sz w:val="28"/>
          <w:szCs w:val="28"/>
          <w:lang w:val="vi-VN"/>
        </w:rPr>
        <w:t>/202</w:t>
      </w:r>
      <w:r w:rsidR="00956505" w:rsidRPr="005C1DE0">
        <w:rPr>
          <w:spacing w:val="-4"/>
          <w:sz w:val="28"/>
          <w:szCs w:val="28"/>
        </w:rPr>
        <w:t>6</w:t>
      </w:r>
      <w:r w:rsidRPr="005C1DE0">
        <w:rPr>
          <w:spacing w:val="-4"/>
          <w:sz w:val="28"/>
          <w:szCs w:val="28"/>
          <w:lang w:val="vi-VN"/>
        </w:rPr>
        <w:t xml:space="preserve">, </w:t>
      </w:r>
      <w:r w:rsidR="00956505" w:rsidRPr="005C1DE0">
        <w:rPr>
          <w:spacing w:val="-4"/>
          <w:sz w:val="28"/>
          <w:szCs w:val="28"/>
        </w:rPr>
        <w:t>UBND</w:t>
      </w:r>
      <w:r w:rsidRPr="005C1DE0">
        <w:rPr>
          <w:spacing w:val="-4"/>
          <w:sz w:val="28"/>
          <w:szCs w:val="28"/>
          <w:lang w:val="vi-VN"/>
        </w:rPr>
        <w:t xml:space="preserve"> xã Đinh Trang Thượng nhận được hồ sơ </w:t>
      </w:r>
      <w:r w:rsidRPr="005C1DE0">
        <w:rPr>
          <w:i/>
          <w:iCs/>
          <w:spacing w:val="-4"/>
          <w:sz w:val="28"/>
          <w:szCs w:val="28"/>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r w:rsidRPr="005C1DE0">
        <w:rPr>
          <w:spacing w:val="-4"/>
          <w:sz w:val="28"/>
          <w:szCs w:val="28"/>
        </w:rPr>
        <w:t xml:space="preserve"> của ông </w:t>
      </w:r>
      <w:r w:rsidR="00475750" w:rsidRPr="005C1DE0">
        <w:rPr>
          <w:spacing w:val="-4"/>
          <w:sz w:val="28"/>
          <w:szCs w:val="28"/>
        </w:rPr>
        <w:t>K’ Pỉuh</w:t>
      </w:r>
      <w:r w:rsidRPr="005C1DE0">
        <w:rPr>
          <w:spacing w:val="-4"/>
          <w:sz w:val="28"/>
          <w:szCs w:val="28"/>
        </w:rPr>
        <w:t xml:space="preserve"> </w:t>
      </w:r>
      <w:r w:rsidRPr="005C1DE0">
        <w:rPr>
          <w:rFonts w:cs="Times New Roman"/>
          <w:spacing w:val="-4"/>
          <w:sz w:val="28"/>
          <w:szCs w:val="28"/>
          <w:lang w:eastAsia="zh-CN" w:bidi="ar"/>
        </w:rPr>
        <w:t xml:space="preserve">(Hồ sơ số </w:t>
      </w:r>
      <w:r w:rsidR="00475750" w:rsidRPr="005C1DE0">
        <w:rPr>
          <w:rFonts w:cs="Times New Roman"/>
          <w:spacing w:val="-4"/>
          <w:sz w:val="28"/>
          <w:szCs w:val="28"/>
          <w:lang w:eastAsia="zh-CN" w:bidi="ar"/>
        </w:rPr>
        <w:t>H36.132-260910-0001</w:t>
      </w:r>
      <w:r w:rsidRPr="005C1DE0">
        <w:rPr>
          <w:rFonts w:cs="Times New Roman"/>
          <w:spacing w:val="-4"/>
          <w:sz w:val="28"/>
          <w:szCs w:val="28"/>
          <w:lang w:eastAsia="zh-CN" w:bidi="ar"/>
        </w:rPr>
        <w:t>/BPTNTKQ)</w:t>
      </w:r>
      <w:r w:rsidRPr="005C1DE0">
        <w:rPr>
          <w:spacing w:val="-4"/>
          <w:sz w:val="28"/>
          <w:szCs w:val="28"/>
        </w:rPr>
        <w:t>.</w:t>
      </w:r>
    </w:p>
    <w:p w14:paraId="6CF1F039" w14:textId="7CA91367" w:rsidR="00C90EDC" w:rsidRPr="005C1DE0" w:rsidRDefault="001D311F" w:rsidP="001D311F">
      <w:pPr>
        <w:spacing w:before="120" w:after="120"/>
        <w:ind w:firstLine="709"/>
        <w:jc w:val="both"/>
        <w:rPr>
          <w:spacing w:val="-4"/>
          <w:sz w:val="28"/>
          <w:szCs w:val="28"/>
        </w:rPr>
      </w:pPr>
      <w:r w:rsidRPr="005C1DE0">
        <w:rPr>
          <w:rFonts w:cs="Times New Roman"/>
          <w:color w:val="000000"/>
          <w:kern w:val="28"/>
          <w:sz w:val="28"/>
          <w:szCs w:val="28"/>
        </w:rPr>
        <w:t xml:space="preserve">Trên cơ sở đề xuất của Phòng Kinh tế, UBND xã Đinh Trang Thượng thông báo trả hồ sơ của </w:t>
      </w:r>
      <w:r w:rsidR="00451CD8" w:rsidRPr="005C1DE0">
        <w:rPr>
          <w:spacing w:val="-4"/>
          <w:sz w:val="28"/>
          <w:szCs w:val="28"/>
        </w:rPr>
        <w:t>ông K’ Pỉuh</w:t>
      </w:r>
      <w:r w:rsidRPr="005C1DE0">
        <w:rPr>
          <w:spacing w:val="-4"/>
          <w:sz w:val="28"/>
          <w:szCs w:val="28"/>
          <w:lang w:val="vi-VN"/>
        </w:rPr>
        <w:t xml:space="preserve"> </w:t>
      </w:r>
      <w:r w:rsidRPr="005C1DE0">
        <w:rPr>
          <w:spacing w:val="-4"/>
          <w:sz w:val="28"/>
          <w:szCs w:val="28"/>
        </w:rPr>
        <w:t xml:space="preserve">vì </w:t>
      </w:r>
      <w:r w:rsidR="00515F50" w:rsidRPr="005C1DE0">
        <w:rPr>
          <w:spacing w:val="-4"/>
          <w:sz w:val="28"/>
          <w:szCs w:val="28"/>
        </w:rPr>
        <w:t xml:space="preserve">lý do </w:t>
      </w:r>
      <w:r w:rsidR="00451CD8" w:rsidRPr="005C1DE0">
        <w:rPr>
          <w:spacing w:val="-4"/>
          <w:sz w:val="28"/>
          <w:szCs w:val="28"/>
        </w:rPr>
        <w:t xml:space="preserve">thửa đất </w:t>
      </w:r>
      <w:r w:rsidR="00A708F3" w:rsidRPr="005C1DE0">
        <w:rPr>
          <w:spacing w:val="-4"/>
          <w:sz w:val="28"/>
          <w:szCs w:val="28"/>
        </w:rPr>
        <w:t>91</w:t>
      </w:r>
      <w:r w:rsidR="00DE19EF">
        <w:rPr>
          <w:spacing w:val="-4"/>
          <w:sz w:val="28"/>
          <w:szCs w:val="28"/>
        </w:rPr>
        <w:t xml:space="preserve"> </w:t>
      </w:r>
      <w:r w:rsidR="00A708F3" w:rsidRPr="005C1DE0">
        <w:rPr>
          <w:spacing w:val="-4"/>
          <w:sz w:val="28"/>
          <w:szCs w:val="28"/>
        </w:rPr>
        <w:t xml:space="preserve">(132) </w:t>
      </w:r>
      <w:r w:rsidR="005A084A" w:rsidRPr="005C1DE0">
        <w:rPr>
          <w:spacing w:val="-4"/>
          <w:sz w:val="28"/>
          <w:szCs w:val="28"/>
        </w:rPr>
        <w:t>theo BĐĐC đo mới năm 2015 xã Đinh Trang Thượng thuộc các thửa 76</w:t>
      </w:r>
      <w:r w:rsidR="00DE19EF">
        <w:rPr>
          <w:spacing w:val="-4"/>
          <w:sz w:val="28"/>
          <w:szCs w:val="28"/>
        </w:rPr>
        <w:t xml:space="preserve"> </w:t>
      </w:r>
      <w:r w:rsidR="005A084A" w:rsidRPr="005C1DE0">
        <w:rPr>
          <w:spacing w:val="-4"/>
          <w:sz w:val="28"/>
          <w:szCs w:val="28"/>
        </w:rPr>
        <w:t xml:space="preserve">(53), </w:t>
      </w:r>
      <w:r w:rsidR="00DB075B" w:rsidRPr="005C1DE0">
        <w:rPr>
          <w:spacing w:val="-4"/>
          <w:sz w:val="28"/>
          <w:szCs w:val="28"/>
        </w:rPr>
        <w:t>1</w:t>
      </w:r>
      <w:r w:rsidR="00DE19EF">
        <w:rPr>
          <w:spacing w:val="-4"/>
          <w:sz w:val="28"/>
          <w:szCs w:val="28"/>
        </w:rPr>
        <w:t xml:space="preserve"> phần thửa</w:t>
      </w:r>
      <w:r w:rsidR="00DB075B" w:rsidRPr="005C1DE0">
        <w:rPr>
          <w:spacing w:val="-4"/>
          <w:sz w:val="28"/>
          <w:szCs w:val="28"/>
        </w:rPr>
        <w:t xml:space="preserve"> 73</w:t>
      </w:r>
      <w:r w:rsidR="00DE19EF">
        <w:rPr>
          <w:spacing w:val="-4"/>
          <w:sz w:val="28"/>
          <w:szCs w:val="28"/>
        </w:rPr>
        <w:t xml:space="preserve"> </w:t>
      </w:r>
      <w:r w:rsidR="00DB075B" w:rsidRPr="005C1DE0">
        <w:rPr>
          <w:spacing w:val="-4"/>
          <w:sz w:val="28"/>
          <w:szCs w:val="28"/>
        </w:rPr>
        <w:t>(53), 1</w:t>
      </w:r>
      <w:r w:rsidR="00DE19EF">
        <w:rPr>
          <w:spacing w:val="-4"/>
          <w:sz w:val="28"/>
          <w:szCs w:val="28"/>
        </w:rPr>
        <w:t xml:space="preserve"> phần thửa</w:t>
      </w:r>
      <w:r w:rsidR="00DB075B" w:rsidRPr="005C1DE0">
        <w:rPr>
          <w:spacing w:val="-4"/>
          <w:sz w:val="28"/>
          <w:szCs w:val="28"/>
        </w:rPr>
        <w:t xml:space="preserve"> </w:t>
      </w:r>
      <w:r w:rsidR="009D2993" w:rsidRPr="005C1DE0">
        <w:rPr>
          <w:spacing w:val="-4"/>
          <w:sz w:val="28"/>
          <w:szCs w:val="28"/>
        </w:rPr>
        <w:t>77</w:t>
      </w:r>
      <w:r w:rsidR="00DE19EF">
        <w:rPr>
          <w:spacing w:val="-4"/>
          <w:sz w:val="28"/>
          <w:szCs w:val="28"/>
        </w:rPr>
        <w:t xml:space="preserve"> </w:t>
      </w:r>
      <w:r w:rsidR="00DB075B" w:rsidRPr="005C1DE0">
        <w:rPr>
          <w:spacing w:val="-4"/>
          <w:sz w:val="28"/>
          <w:szCs w:val="28"/>
        </w:rPr>
        <w:t>(</w:t>
      </w:r>
      <w:r w:rsidR="009D2993" w:rsidRPr="005C1DE0">
        <w:rPr>
          <w:spacing w:val="-4"/>
          <w:sz w:val="28"/>
          <w:szCs w:val="28"/>
        </w:rPr>
        <w:t>53</w:t>
      </w:r>
      <w:r w:rsidR="00DB075B" w:rsidRPr="005C1DE0">
        <w:rPr>
          <w:spacing w:val="-4"/>
          <w:sz w:val="28"/>
          <w:szCs w:val="28"/>
        </w:rPr>
        <w:t>)</w:t>
      </w:r>
      <w:r w:rsidR="00451CD8" w:rsidRPr="005C1DE0">
        <w:rPr>
          <w:spacing w:val="-4"/>
          <w:sz w:val="28"/>
          <w:szCs w:val="28"/>
        </w:rPr>
        <w:t xml:space="preserve">, </w:t>
      </w:r>
      <w:r w:rsidR="00DB075B" w:rsidRPr="005C1DE0">
        <w:rPr>
          <w:spacing w:val="-4"/>
          <w:sz w:val="28"/>
          <w:szCs w:val="28"/>
        </w:rPr>
        <w:t>1</w:t>
      </w:r>
      <w:r w:rsidR="00DE19EF">
        <w:rPr>
          <w:spacing w:val="-4"/>
          <w:sz w:val="28"/>
          <w:szCs w:val="28"/>
        </w:rPr>
        <w:t xml:space="preserve"> phần thửa</w:t>
      </w:r>
      <w:r w:rsidR="00DB075B" w:rsidRPr="005C1DE0">
        <w:rPr>
          <w:spacing w:val="-4"/>
          <w:sz w:val="28"/>
          <w:szCs w:val="28"/>
        </w:rPr>
        <w:t xml:space="preserve"> 75</w:t>
      </w:r>
      <w:r w:rsidR="00DE19EF">
        <w:rPr>
          <w:spacing w:val="-4"/>
          <w:sz w:val="28"/>
          <w:szCs w:val="28"/>
        </w:rPr>
        <w:t xml:space="preserve"> </w:t>
      </w:r>
      <w:r w:rsidR="00DB075B" w:rsidRPr="005C1DE0">
        <w:rPr>
          <w:spacing w:val="-4"/>
          <w:sz w:val="28"/>
          <w:szCs w:val="28"/>
        </w:rPr>
        <w:t>(53)</w:t>
      </w:r>
      <w:r w:rsidR="00C90EDC" w:rsidRPr="005C1DE0">
        <w:rPr>
          <w:spacing w:val="-4"/>
          <w:sz w:val="28"/>
          <w:szCs w:val="28"/>
        </w:rPr>
        <w:t xml:space="preserve"> BĐĐC cũ xã Tân Thượng cũ)</w:t>
      </w:r>
      <w:r w:rsidR="00DE19EF">
        <w:rPr>
          <w:spacing w:val="-4"/>
          <w:sz w:val="28"/>
          <w:szCs w:val="28"/>
        </w:rPr>
        <w:t>, đã cấp giấy CNQSD đất, cụ thể:</w:t>
      </w:r>
    </w:p>
    <w:p w14:paraId="1D22D658" w14:textId="0D9A44DC" w:rsidR="00451CD8" w:rsidRPr="005C1DE0" w:rsidRDefault="00930E3C" w:rsidP="001D311F">
      <w:pPr>
        <w:spacing w:before="120" w:after="120"/>
        <w:ind w:firstLine="709"/>
        <w:jc w:val="both"/>
        <w:rPr>
          <w:sz w:val="28"/>
          <w:szCs w:val="28"/>
        </w:rPr>
      </w:pPr>
      <w:r w:rsidRPr="005C1DE0">
        <w:rPr>
          <w:sz w:val="28"/>
          <w:szCs w:val="28"/>
        </w:rPr>
        <w:t xml:space="preserve">- </w:t>
      </w:r>
      <w:r w:rsidR="00A708F3" w:rsidRPr="005C1DE0">
        <w:rPr>
          <w:sz w:val="28"/>
          <w:szCs w:val="28"/>
        </w:rPr>
        <w:t>T</w:t>
      </w:r>
      <w:r w:rsidR="00451CD8" w:rsidRPr="005C1DE0">
        <w:rPr>
          <w:sz w:val="28"/>
          <w:szCs w:val="28"/>
        </w:rPr>
        <w:t xml:space="preserve">hửa </w:t>
      </w:r>
      <w:r w:rsidR="00A708F3" w:rsidRPr="005C1DE0">
        <w:rPr>
          <w:sz w:val="28"/>
          <w:szCs w:val="28"/>
        </w:rPr>
        <w:t>76</w:t>
      </w:r>
      <w:r w:rsidR="00DE19EF">
        <w:rPr>
          <w:sz w:val="28"/>
          <w:szCs w:val="28"/>
        </w:rPr>
        <w:t xml:space="preserve"> </w:t>
      </w:r>
      <w:r w:rsidR="00A708F3" w:rsidRPr="005C1DE0">
        <w:rPr>
          <w:sz w:val="28"/>
          <w:szCs w:val="28"/>
        </w:rPr>
        <w:t>(53) BĐĐC cũ xã Tân Thượng cũ</w:t>
      </w:r>
      <w:r w:rsidR="00C90EDC" w:rsidRPr="005C1DE0">
        <w:rPr>
          <w:sz w:val="28"/>
          <w:szCs w:val="28"/>
        </w:rPr>
        <w:t xml:space="preserve"> được cấp GCNQSD đất số BV 029062 đứng tên K’</w:t>
      </w:r>
      <w:r w:rsidRPr="005C1DE0">
        <w:rPr>
          <w:sz w:val="28"/>
          <w:szCs w:val="28"/>
        </w:rPr>
        <w:t xml:space="preserve"> Noih</w:t>
      </w:r>
      <w:r w:rsidR="00DE19EF">
        <w:rPr>
          <w:sz w:val="28"/>
          <w:szCs w:val="28"/>
        </w:rPr>
        <w:t>.</w:t>
      </w:r>
    </w:p>
    <w:p w14:paraId="13A33652" w14:textId="5EE6DA12" w:rsidR="00930E3C" w:rsidRPr="005C1DE0" w:rsidRDefault="00930E3C" w:rsidP="00930E3C">
      <w:pPr>
        <w:spacing w:before="120" w:after="120"/>
        <w:ind w:firstLine="709"/>
        <w:jc w:val="both"/>
        <w:rPr>
          <w:sz w:val="28"/>
          <w:szCs w:val="28"/>
        </w:rPr>
      </w:pPr>
      <w:r w:rsidRPr="005C1DE0">
        <w:rPr>
          <w:sz w:val="28"/>
          <w:szCs w:val="28"/>
        </w:rPr>
        <w:t>- Thửa 73</w:t>
      </w:r>
      <w:r w:rsidR="00DE19EF">
        <w:rPr>
          <w:sz w:val="28"/>
          <w:szCs w:val="28"/>
        </w:rPr>
        <w:t xml:space="preserve"> </w:t>
      </w:r>
      <w:r w:rsidRPr="005C1DE0">
        <w:rPr>
          <w:sz w:val="28"/>
          <w:szCs w:val="28"/>
        </w:rPr>
        <w:t>(53) BĐĐC cũ xã Tân Thượng cũ được cấp GCNQSD đất số B</w:t>
      </w:r>
      <w:r w:rsidR="007F37E6" w:rsidRPr="005C1DE0">
        <w:rPr>
          <w:sz w:val="28"/>
          <w:szCs w:val="28"/>
        </w:rPr>
        <w:t>M</w:t>
      </w:r>
      <w:r w:rsidRPr="005C1DE0">
        <w:rPr>
          <w:sz w:val="28"/>
          <w:szCs w:val="28"/>
        </w:rPr>
        <w:t xml:space="preserve"> </w:t>
      </w:r>
      <w:r w:rsidR="007F37E6" w:rsidRPr="005C1DE0">
        <w:rPr>
          <w:sz w:val="28"/>
          <w:szCs w:val="28"/>
        </w:rPr>
        <w:t>926771</w:t>
      </w:r>
      <w:r w:rsidRPr="005C1DE0">
        <w:rPr>
          <w:sz w:val="28"/>
          <w:szCs w:val="28"/>
        </w:rPr>
        <w:t xml:space="preserve"> đứng tên </w:t>
      </w:r>
      <w:r w:rsidR="009D2993" w:rsidRPr="005C1DE0">
        <w:rPr>
          <w:sz w:val="28"/>
          <w:szCs w:val="28"/>
        </w:rPr>
        <w:t>Phan Thị Thu Oanh</w:t>
      </w:r>
      <w:r w:rsidR="00DE19EF">
        <w:rPr>
          <w:sz w:val="28"/>
          <w:szCs w:val="28"/>
        </w:rPr>
        <w:t>.</w:t>
      </w:r>
    </w:p>
    <w:p w14:paraId="6DEA034A" w14:textId="1DEB173A" w:rsidR="009D2993" w:rsidRPr="005C1DE0" w:rsidRDefault="009D2993" w:rsidP="009D2993">
      <w:pPr>
        <w:spacing w:before="120" w:after="120"/>
        <w:ind w:firstLine="709"/>
        <w:jc w:val="both"/>
        <w:rPr>
          <w:sz w:val="28"/>
          <w:szCs w:val="28"/>
        </w:rPr>
      </w:pPr>
      <w:r w:rsidRPr="005C1DE0">
        <w:rPr>
          <w:sz w:val="28"/>
          <w:szCs w:val="28"/>
        </w:rPr>
        <w:t>- Thửa 77</w:t>
      </w:r>
      <w:r w:rsidR="00DE19EF">
        <w:rPr>
          <w:sz w:val="28"/>
          <w:szCs w:val="28"/>
        </w:rPr>
        <w:t xml:space="preserve"> </w:t>
      </w:r>
      <w:r w:rsidRPr="005C1DE0">
        <w:rPr>
          <w:sz w:val="28"/>
          <w:szCs w:val="28"/>
        </w:rPr>
        <w:t xml:space="preserve">(53) BĐĐC cũ xã Tân Thượng cũ được cấp GCNQSD đất số </w:t>
      </w:r>
      <w:r w:rsidR="00FB7E28" w:rsidRPr="005C1DE0">
        <w:rPr>
          <w:sz w:val="28"/>
          <w:szCs w:val="28"/>
        </w:rPr>
        <w:t xml:space="preserve">BS 734708 </w:t>
      </w:r>
      <w:r w:rsidRPr="005C1DE0">
        <w:rPr>
          <w:sz w:val="28"/>
          <w:szCs w:val="28"/>
        </w:rPr>
        <w:t xml:space="preserve">đứng tên </w:t>
      </w:r>
      <w:r w:rsidR="00FB7E28" w:rsidRPr="005C1DE0">
        <w:rPr>
          <w:sz w:val="28"/>
          <w:szCs w:val="28"/>
        </w:rPr>
        <w:t>Nguyễn Thị Kim Ánh</w:t>
      </w:r>
      <w:r w:rsidR="00DE19EF">
        <w:rPr>
          <w:sz w:val="28"/>
          <w:szCs w:val="28"/>
        </w:rPr>
        <w:t>.</w:t>
      </w:r>
    </w:p>
    <w:p w14:paraId="19DFE57A" w14:textId="679A1A2D" w:rsidR="00800984" w:rsidRPr="005C1DE0" w:rsidRDefault="00800984" w:rsidP="00800984">
      <w:pPr>
        <w:spacing w:before="120" w:after="120"/>
        <w:ind w:firstLine="709"/>
        <w:jc w:val="both"/>
        <w:rPr>
          <w:sz w:val="28"/>
          <w:szCs w:val="28"/>
        </w:rPr>
      </w:pPr>
      <w:r w:rsidRPr="005C1DE0">
        <w:rPr>
          <w:sz w:val="28"/>
          <w:szCs w:val="28"/>
        </w:rPr>
        <w:t>- Thửa 75</w:t>
      </w:r>
      <w:r w:rsidR="00DE19EF">
        <w:rPr>
          <w:sz w:val="28"/>
          <w:szCs w:val="28"/>
        </w:rPr>
        <w:t xml:space="preserve"> </w:t>
      </w:r>
      <w:r w:rsidRPr="005C1DE0">
        <w:rPr>
          <w:sz w:val="28"/>
          <w:szCs w:val="28"/>
        </w:rPr>
        <w:t>(53) BĐĐC cũ xã Tân Thượng cũ được cấp GCNQSD đất số BV 029063 đứng tên Nguyễn Thị Kim Ánh</w:t>
      </w:r>
      <w:r w:rsidR="00DE19EF">
        <w:rPr>
          <w:sz w:val="28"/>
          <w:szCs w:val="28"/>
        </w:rPr>
        <w:t>.</w:t>
      </w:r>
    </w:p>
    <w:p w14:paraId="691047A3" w14:textId="77777777" w:rsidR="00DE19EF" w:rsidRDefault="00DE19EF" w:rsidP="007A0A1F">
      <w:pPr>
        <w:spacing w:before="120" w:after="120" w:line="271" w:lineRule="auto"/>
        <w:ind w:firstLine="709"/>
        <w:jc w:val="both"/>
        <w:rPr>
          <w:sz w:val="28"/>
          <w:szCs w:val="28"/>
        </w:rPr>
      </w:pPr>
      <w:r>
        <w:rPr>
          <w:sz w:val="28"/>
          <w:szCs w:val="28"/>
        </w:rPr>
        <w:t xml:space="preserve">Trường hợp ông K’ Pỉuh nhận sang nhượng từ các chủ sử dụng đất đã được cấp giấy CNQSD đất thì thực hiện thủ tục sang nhượng theo quy định. </w:t>
      </w:r>
    </w:p>
    <w:p w14:paraId="7713BC9D" w14:textId="04FA7D2D" w:rsidR="005E25AF" w:rsidRPr="005C1DE0" w:rsidRDefault="009B4101" w:rsidP="007A0A1F">
      <w:pPr>
        <w:spacing w:before="120" w:after="120" w:line="271" w:lineRule="auto"/>
        <w:ind w:firstLine="709"/>
        <w:jc w:val="both"/>
        <w:rPr>
          <w:sz w:val="28"/>
          <w:szCs w:val="28"/>
        </w:rPr>
      </w:pPr>
      <w:r w:rsidRPr="005C1DE0">
        <w:rPr>
          <w:sz w:val="28"/>
          <w:szCs w:val="28"/>
        </w:rPr>
        <w:t>Từ nội dung trên</w:t>
      </w:r>
      <w:r w:rsidR="002E3E60">
        <w:rPr>
          <w:sz w:val="28"/>
          <w:szCs w:val="28"/>
        </w:rPr>
        <w:t>,</w:t>
      </w:r>
      <w:r w:rsidRPr="005C1DE0">
        <w:rPr>
          <w:sz w:val="28"/>
          <w:szCs w:val="28"/>
        </w:rPr>
        <w:t xml:space="preserve"> UBND xã Đinh Trang Thượng chuyển trả lại hồ sơ cho Trung tâm </w:t>
      </w:r>
      <w:r w:rsidR="003222E4">
        <w:rPr>
          <w:sz w:val="28"/>
          <w:szCs w:val="28"/>
        </w:rPr>
        <w:t>P</w:t>
      </w:r>
      <w:r w:rsidR="00A45A43" w:rsidRPr="005C1DE0">
        <w:rPr>
          <w:sz w:val="28"/>
          <w:szCs w:val="28"/>
        </w:rPr>
        <w:t>hục</w:t>
      </w:r>
      <w:r w:rsidRPr="005C1DE0">
        <w:rPr>
          <w:sz w:val="28"/>
          <w:szCs w:val="28"/>
        </w:rPr>
        <w:t xml:space="preserve"> vụ hành chính công để trả hồ sơ cho </w:t>
      </w:r>
      <w:r w:rsidR="00E11740" w:rsidRPr="005C1DE0">
        <w:rPr>
          <w:sz w:val="28"/>
          <w:szCs w:val="28"/>
        </w:rPr>
        <w:t>ông K’ Pỉuh</w:t>
      </w:r>
      <w:r w:rsidR="00A45A43" w:rsidRPr="005C1DE0">
        <w:rPr>
          <w:sz w:val="28"/>
          <w:szCs w:val="28"/>
        </w:rPr>
        <w:t xml:space="preserve"> theo quy định</w:t>
      </w:r>
      <w:r w:rsidR="002916B2" w:rsidRPr="005C1DE0">
        <w:rPr>
          <w:sz w:val="28"/>
          <w:szCs w:val="28"/>
        </w:rPr>
        <w:t>.</w:t>
      </w:r>
      <w:r w:rsidR="002916B2" w:rsidRPr="005C1DE0">
        <w:rPr>
          <w:sz w:val="28"/>
          <w:szCs w:val="28"/>
          <w:lang w:val="vi-VN"/>
        </w:rPr>
        <w:t>/.</w:t>
      </w:r>
    </w:p>
    <w:tbl>
      <w:tblPr>
        <w:tblStyle w:val="TableGrid"/>
        <w:tblW w:w="94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85"/>
      </w:tblGrid>
      <w:tr w:rsidR="005E25AF" w14:paraId="7F217947" w14:textId="77777777">
        <w:trPr>
          <w:jc w:val="center"/>
        </w:trPr>
        <w:tc>
          <w:tcPr>
            <w:tcW w:w="4111" w:type="dxa"/>
          </w:tcPr>
          <w:p w14:paraId="4B37C513" w14:textId="77777777" w:rsidR="005E25AF" w:rsidRDefault="00000000">
            <w:pPr>
              <w:spacing w:after="0" w:line="240" w:lineRule="auto"/>
              <w:rPr>
                <w:b/>
                <w:bCs/>
                <w:i/>
                <w:iCs/>
                <w:sz w:val="24"/>
                <w:szCs w:val="24"/>
              </w:rPr>
            </w:pPr>
            <w:r>
              <w:rPr>
                <w:b/>
                <w:bCs/>
                <w:i/>
                <w:iCs/>
                <w:sz w:val="24"/>
                <w:szCs w:val="24"/>
              </w:rPr>
              <w:t>Nơi nhận:</w:t>
            </w:r>
          </w:p>
          <w:p w14:paraId="3590556D" w14:textId="77777777" w:rsidR="005E25AF" w:rsidRDefault="00000000">
            <w:pPr>
              <w:spacing w:after="0" w:line="240" w:lineRule="auto"/>
              <w:rPr>
                <w:sz w:val="22"/>
              </w:rPr>
            </w:pPr>
            <w:r>
              <w:rPr>
                <w:sz w:val="22"/>
              </w:rPr>
              <w:t>- Như trên;</w:t>
            </w:r>
          </w:p>
          <w:p w14:paraId="4FC2676F" w14:textId="26A85772" w:rsidR="005C1DE0" w:rsidRDefault="005C1DE0">
            <w:pPr>
              <w:spacing w:after="0" w:line="240" w:lineRule="auto"/>
              <w:rPr>
                <w:sz w:val="22"/>
              </w:rPr>
            </w:pPr>
            <w:r>
              <w:rPr>
                <w:sz w:val="22"/>
              </w:rPr>
              <w:t>- CT, PCTKT;</w:t>
            </w:r>
          </w:p>
          <w:p w14:paraId="4FC8A140" w14:textId="77777777" w:rsidR="005E25AF" w:rsidRDefault="00000000">
            <w:pPr>
              <w:spacing w:after="0" w:line="240" w:lineRule="auto"/>
              <w:rPr>
                <w:sz w:val="22"/>
              </w:rPr>
            </w:pPr>
            <w:r>
              <w:rPr>
                <w:sz w:val="22"/>
              </w:rPr>
              <w:t>- Phòng Kinh tế;</w:t>
            </w:r>
          </w:p>
          <w:p w14:paraId="4F30E9F2" w14:textId="2D58C2A2" w:rsidR="005C1DE0" w:rsidRDefault="005C1DE0">
            <w:pPr>
              <w:spacing w:after="0" w:line="240" w:lineRule="auto"/>
              <w:rPr>
                <w:sz w:val="22"/>
              </w:rPr>
            </w:pPr>
            <w:r>
              <w:rPr>
                <w:sz w:val="22"/>
              </w:rPr>
              <w:t>- Trung tâm PVHCC;</w:t>
            </w:r>
          </w:p>
          <w:p w14:paraId="6DC72019" w14:textId="66370915" w:rsidR="005C1DE0" w:rsidRDefault="005C1DE0">
            <w:pPr>
              <w:spacing w:after="0" w:line="240" w:lineRule="auto"/>
              <w:rPr>
                <w:sz w:val="22"/>
              </w:rPr>
            </w:pPr>
            <w:r>
              <w:rPr>
                <w:sz w:val="22"/>
              </w:rPr>
              <w:t>- LĐVP;</w:t>
            </w:r>
          </w:p>
          <w:p w14:paraId="6CFEFA98" w14:textId="69565704" w:rsidR="005C1DE0" w:rsidRDefault="005C1DE0">
            <w:pPr>
              <w:spacing w:after="0" w:line="240" w:lineRule="auto"/>
              <w:rPr>
                <w:sz w:val="22"/>
              </w:rPr>
            </w:pPr>
            <w:r>
              <w:rPr>
                <w:sz w:val="22"/>
              </w:rPr>
              <w:t>- Trang TTĐT xã</w:t>
            </w:r>
          </w:p>
          <w:p w14:paraId="5EDEEE3D" w14:textId="77777777" w:rsidR="005E25AF" w:rsidRDefault="00000000">
            <w:pPr>
              <w:spacing w:after="0" w:line="240" w:lineRule="auto"/>
            </w:pPr>
            <w:r>
              <w:rPr>
                <w:sz w:val="22"/>
              </w:rPr>
              <w:t>- Lưu VT.</w:t>
            </w:r>
          </w:p>
        </w:tc>
        <w:tc>
          <w:tcPr>
            <w:tcW w:w="5385" w:type="dxa"/>
          </w:tcPr>
          <w:p w14:paraId="296679C5" w14:textId="77777777" w:rsidR="005E25AF" w:rsidRPr="005C1DE0" w:rsidRDefault="00000000">
            <w:pPr>
              <w:spacing w:after="0" w:line="240" w:lineRule="auto"/>
              <w:jc w:val="center"/>
              <w:rPr>
                <w:b/>
                <w:sz w:val="28"/>
                <w:szCs w:val="28"/>
              </w:rPr>
            </w:pPr>
            <w:r w:rsidRPr="005C1DE0">
              <w:rPr>
                <w:b/>
                <w:sz w:val="28"/>
                <w:szCs w:val="28"/>
              </w:rPr>
              <w:t>KT. CHỦ TỊCH</w:t>
            </w:r>
          </w:p>
          <w:p w14:paraId="5B5A4BB6" w14:textId="77777777" w:rsidR="005E25AF" w:rsidRPr="005C1DE0" w:rsidRDefault="00000000">
            <w:pPr>
              <w:spacing w:after="0" w:line="240" w:lineRule="auto"/>
              <w:jc w:val="center"/>
              <w:rPr>
                <w:b/>
                <w:sz w:val="28"/>
                <w:szCs w:val="28"/>
              </w:rPr>
            </w:pPr>
            <w:r w:rsidRPr="005C1DE0">
              <w:rPr>
                <w:b/>
                <w:sz w:val="28"/>
                <w:szCs w:val="28"/>
              </w:rPr>
              <w:t>PHÓ CHỦ TỊCH</w:t>
            </w:r>
          </w:p>
          <w:p w14:paraId="32177A75" w14:textId="77777777" w:rsidR="005E25AF" w:rsidRPr="005C1DE0" w:rsidRDefault="005E25AF">
            <w:pPr>
              <w:spacing w:after="0" w:line="240" w:lineRule="auto"/>
              <w:jc w:val="center"/>
              <w:rPr>
                <w:b/>
                <w:sz w:val="28"/>
                <w:szCs w:val="28"/>
              </w:rPr>
            </w:pPr>
          </w:p>
          <w:p w14:paraId="49C19F36" w14:textId="77777777" w:rsidR="005E25AF" w:rsidRPr="005C1DE0" w:rsidRDefault="005E25AF">
            <w:pPr>
              <w:spacing w:after="0" w:line="240" w:lineRule="auto"/>
              <w:jc w:val="center"/>
              <w:rPr>
                <w:b/>
                <w:sz w:val="28"/>
                <w:szCs w:val="28"/>
              </w:rPr>
            </w:pPr>
          </w:p>
          <w:p w14:paraId="2405CA1D" w14:textId="77777777" w:rsidR="005E25AF" w:rsidRPr="005C1DE0" w:rsidRDefault="005E25AF">
            <w:pPr>
              <w:spacing w:after="0" w:line="240" w:lineRule="auto"/>
              <w:jc w:val="center"/>
              <w:rPr>
                <w:b/>
                <w:sz w:val="28"/>
                <w:szCs w:val="28"/>
              </w:rPr>
            </w:pPr>
          </w:p>
          <w:p w14:paraId="15F48573" w14:textId="77777777" w:rsidR="003C58BE" w:rsidRPr="005C1DE0" w:rsidRDefault="003C58BE">
            <w:pPr>
              <w:spacing w:after="0" w:line="240" w:lineRule="auto"/>
              <w:jc w:val="center"/>
              <w:rPr>
                <w:b/>
                <w:sz w:val="28"/>
                <w:szCs w:val="28"/>
              </w:rPr>
            </w:pPr>
          </w:p>
          <w:p w14:paraId="633C3F31" w14:textId="77777777" w:rsidR="003C58BE" w:rsidRPr="005C1DE0" w:rsidRDefault="003C58BE">
            <w:pPr>
              <w:spacing w:after="0" w:line="240" w:lineRule="auto"/>
              <w:jc w:val="center"/>
              <w:rPr>
                <w:b/>
                <w:sz w:val="28"/>
                <w:szCs w:val="28"/>
              </w:rPr>
            </w:pPr>
          </w:p>
          <w:p w14:paraId="114AD6DC" w14:textId="77777777" w:rsidR="005E25AF" w:rsidRDefault="00000000">
            <w:pPr>
              <w:spacing w:after="0" w:line="240" w:lineRule="auto"/>
              <w:jc w:val="center"/>
              <w:rPr>
                <w:sz w:val="28"/>
                <w:szCs w:val="28"/>
              </w:rPr>
            </w:pPr>
            <w:r w:rsidRPr="005C1DE0">
              <w:rPr>
                <w:b/>
                <w:sz w:val="28"/>
                <w:szCs w:val="28"/>
              </w:rPr>
              <w:t>Bùi Như Thịnh</w:t>
            </w:r>
          </w:p>
        </w:tc>
      </w:tr>
    </w:tbl>
    <w:p w14:paraId="4236A44F" w14:textId="77777777" w:rsidR="005E25AF" w:rsidRDefault="005E25AF">
      <w:pPr>
        <w:rPr>
          <w:sz w:val="22"/>
        </w:rPr>
      </w:pPr>
    </w:p>
    <w:sectPr w:rsidR="005E25AF" w:rsidSect="005C1DE0">
      <w:headerReference w:type="default" r:id="rId9"/>
      <w:pgSz w:w="11907" w:h="16840"/>
      <w:pgMar w:top="1134" w:right="1134" w:bottom="249"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EF516" w14:textId="77777777" w:rsidR="00665D24" w:rsidRDefault="00665D24">
      <w:pPr>
        <w:spacing w:line="240" w:lineRule="auto"/>
      </w:pPr>
      <w:r>
        <w:separator/>
      </w:r>
    </w:p>
  </w:endnote>
  <w:endnote w:type="continuationSeparator" w:id="0">
    <w:p w14:paraId="646FD9CB" w14:textId="77777777" w:rsidR="00665D24" w:rsidRDefault="00665D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C21B6" w14:textId="77777777" w:rsidR="00665D24" w:rsidRDefault="00665D24">
      <w:pPr>
        <w:spacing w:after="0"/>
      </w:pPr>
      <w:r>
        <w:separator/>
      </w:r>
    </w:p>
  </w:footnote>
  <w:footnote w:type="continuationSeparator" w:id="0">
    <w:p w14:paraId="3EAAB176" w14:textId="77777777" w:rsidR="00665D24" w:rsidRDefault="00665D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4336477"/>
      <w:docPartObj>
        <w:docPartGallery w:val="AutoText"/>
      </w:docPartObj>
    </w:sdtPr>
    <w:sdtContent>
      <w:p w14:paraId="75FFB4A3" w14:textId="77777777" w:rsidR="005E25AF" w:rsidRDefault="00000000">
        <w:pPr>
          <w:pStyle w:val="Header"/>
          <w:jc w:val="center"/>
        </w:pPr>
        <w:r>
          <w:fldChar w:fldCharType="begin"/>
        </w:r>
        <w:r>
          <w:instrText xml:space="preserve"> PAGE   \* MERGEFORMAT </w:instrText>
        </w:r>
        <w:r>
          <w:fldChar w:fldCharType="separate"/>
        </w:r>
        <w:r>
          <w:t>2</w:t>
        </w:r>
        <w:r>
          <w:fldChar w:fldCharType="end"/>
        </w:r>
      </w:p>
    </w:sdtContent>
  </w:sdt>
  <w:p w14:paraId="6DC1CE45" w14:textId="77777777" w:rsidR="005E25AF" w:rsidRDefault="005E2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22501854">
    <w:abstractNumId w:val="5"/>
  </w:num>
  <w:num w:numId="2" w16cid:durableId="1019936826">
    <w:abstractNumId w:val="3"/>
  </w:num>
  <w:num w:numId="3" w16cid:durableId="876283948">
    <w:abstractNumId w:val="2"/>
  </w:num>
  <w:num w:numId="4" w16cid:durableId="595557515">
    <w:abstractNumId w:val="4"/>
  </w:num>
  <w:num w:numId="5" w16cid:durableId="781414908">
    <w:abstractNumId w:val="1"/>
  </w:num>
  <w:num w:numId="6" w16cid:durableId="754935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11D"/>
    <w:rsid w:val="00006F10"/>
    <w:rsid w:val="000105AC"/>
    <w:rsid w:val="00013133"/>
    <w:rsid w:val="00025717"/>
    <w:rsid w:val="0003011C"/>
    <w:rsid w:val="00034616"/>
    <w:rsid w:val="000356A6"/>
    <w:rsid w:val="00037E2F"/>
    <w:rsid w:val="000564AC"/>
    <w:rsid w:val="0006063C"/>
    <w:rsid w:val="00077C58"/>
    <w:rsid w:val="00082F60"/>
    <w:rsid w:val="00084EB2"/>
    <w:rsid w:val="000A6EE3"/>
    <w:rsid w:val="000B5A76"/>
    <w:rsid w:val="000C091C"/>
    <w:rsid w:val="000C78B5"/>
    <w:rsid w:val="000D0D45"/>
    <w:rsid w:val="000E1E1A"/>
    <w:rsid w:val="000E6D2D"/>
    <w:rsid w:val="001052D3"/>
    <w:rsid w:val="001121FE"/>
    <w:rsid w:val="00114E90"/>
    <w:rsid w:val="0011654E"/>
    <w:rsid w:val="001221DC"/>
    <w:rsid w:val="00124F8A"/>
    <w:rsid w:val="00134E47"/>
    <w:rsid w:val="0013754E"/>
    <w:rsid w:val="00137C25"/>
    <w:rsid w:val="001420DE"/>
    <w:rsid w:val="001428BC"/>
    <w:rsid w:val="00146EBF"/>
    <w:rsid w:val="0015074B"/>
    <w:rsid w:val="00152E98"/>
    <w:rsid w:val="00181BA3"/>
    <w:rsid w:val="0019086A"/>
    <w:rsid w:val="00192CBF"/>
    <w:rsid w:val="001A3111"/>
    <w:rsid w:val="001A3150"/>
    <w:rsid w:val="001A5FA6"/>
    <w:rsid w:val="001A794C"/>
    <w:rsid w:val="001D311F"/>
    <w:rsid w:val="001E742B"/>
    <w:rsid w:val="00201DE2"/>
    <w:rsid w:val="00202E12"/>
    <w:rsid w:val="00206CD1"/>
    <w:rsid w:val="002104A2"/>
    <w:rsid w:val="002205BD"/>
    <w:rsid w:val="00224FDF"/>
    <w:rsid w:val="002255CE"/>
    <w:rsid w:val="00232651"/>
    <w:rsid w:val="0023287D"/>
    <w:rsid w:val="00236550"/>
    <w:rsid w:val="00243410"/>
    <w:rsid w:val="002458E7"/>
    <w:rsid w:val="0026688F"/>
    <w:rsid w:val="00274C0D"/>
    <w:rsid w:val="002769D7"/>
    <w:rsid w:val="00285A1B"/>
    <w:rsid w:val="002916B2"/>
    <w:rsid w:val="00293C54"/>
    <w:rsid w:val="002947CB"/>
    <w:rsid w:val="0029639D"/>
    <w:rsid w:val="002A3F19"/>
    <w:rsid w:val="002B1DF4"/>
    <w:rsid w:val="002B3098"/>
    <w:rsid w:val="002C12A9"/>
    <w:rsid w:val="002C1445"/>
    <w:rsid w:val="002C2BC2"/>
    <w:rsid w:val="002C5069"/>
    <w:rsid w:val="002D15B1"/>
    <w:rsid w:val="002E3E60"/>
    <w:rsid w:val="002E5DF3"/>
    <w:rsid w:val="002E68CF"/>
    <w:rsid w:val="002F689E"/>
    <w:rsid w:val="002F737D"/>
    <w:rsid w:val="00310274"/>
    <w:rsid w:val="00311E30"/>
    <w:rsid w:val="003124DA"/>
    <w:rsid w:val="00312FB5"/>
    <w:rsid w:val="003222E4"/>
    <w:rsid w:val="003247F1"/>
    <w:rsid w:val="00325342"/>
    <w:rsid w:val="00326F90"/>
    <w:rsid w:val="00332D58"/>
    <w:rsid w:val="003333D4"/>
    <w:rsid w:val="003363A6"/>
    <w:rsid w:val="00343644"/>
    <w:rsid w:val="00346A80"/>
    <w:rsid w:val="00347AEB"/>
    <w:rsid w:val="0035226C"/>
    <w:rsid w:val="00356FA6"/>
    <w:rsid w:val="0036400B"/>
    <w:rsid w:val="00367D0C"/>
    <w:rsid w:val="00376714"/>
    <w:rsid w:val="003862D0"/>
    <w:rsid w:val="003A0BCB"/>
    <w:rsid w:val="003A6B4E"/>
    <w:rsid w:val="003A7624"/>
    <w:rsid w:val="003B0AF4"/>
    <w:rsid w:val="003B0FF8"/>
    <w:rsid w:val="003B6344"/>
    <w:rsid w:val="003C4AC1"/>
    <w:rsid w:val="003C58BE"/>
    <w:rsid w:val="003C5CB1"/>
    <w:rsid w:val="003C6192"/>
    <w:rsid w:val="003D1A9A"/>
    <w:rsid w:val="003D6418"/>
    <w:rsid w:val="003D7F39"/>
    <w:rsid w:val="003E0050"/>
    <w:rsid w:val="003E5BB5"/>
    <w:rsid w:val="003E7FD4"/>
    <w:rsid w:val="003F2E02"/>
    <w:rsid w:val="003F453B"/>
    <w:rsid w:val="0040426C"/>
    <w:rsid w:val="0040705F"/>
    <w:rsid w:val="0041315A"/>
    <w:rsid w:val="00413FC2"/>
    <w:rsid w:val="00426542"/>
    <w:rsid w:val="004324BA"/>
    <w:rsid w:val="00436D4B"/>
    <w:rsid w:val="00441BE8"/>
    <w:rsid w:val="00444F1C"/>
    <w:rsid w:val="00451CD8"/>
    <w:rsid w:val="004532BF"/>
    <w:rsid w:val="00461671"/>
    <w:rsid w:val="00474F18"/>
    <w:rsid w:val="00475750"/>
    <w:rsid w:val="004810FC"/>
    <w:rsid w:val="004835EF"/>
    <w:rsid w:val="00486D6B"/>
    <w:rsid w:val="004A2F2E"/>
    <w:rsid w:val="004A4F50"/>
    <w:rsid w:val="004C5DA6"/>
    <w:rsid w:val="004D16B3"/>
    <w:rsid w:val="004D315A"/>
    <w:rsid w:val="004D49D4"/>
    <w:rsid w:val="004D5AA9"/>
    <w:rsid w:val="004E2291"/>
    <w:rsid w:val="004F03CC"/>
    <w:rsid w:val="005001F6"/>
    <w:rsid w:val="00505065"/>
    <w:rsid w:val="00513FD5"/>
    <w:rsid w:val="00513FE1"/>
    <w:rsid w:val="0051536C"/>
    <w:rsid w:val="00515452"/>
    <w:rsid w:val="00515F50"/>
    <w:rsid w:val="00521200"/>
    <w:rsid w:val="005230F6"/>
    <w:rsid w:val="005321C7"/>
    <w:rsid w:val="00534F83"/>
    <w:rsid w:val="00536A28"/>
    <w:rsid w:val="00537425"/>
    <w:rsid w:val="00540E13"/>
    <w:rsid w:val="005422D9"/>
    <w:rsid w:val="00545E65"/>
    <w:rsid w:val="00546087"/>
    <w:rsid w:val="0055258B"/>
    <w:rsid w:val="0056061D"/>
    <w:rsid w:val="00566A0D"/>
    <w:rsid w:val="00582C0F"/>
    <w:rsid w:val="005860D1"/>
    <w:rsid w:val="00586BC9"/>
    <w:rsid w:val="0059182A"/>
    <w:rsid w:val="00595B45"/>
    <w:rsid w:val="005A084A"/>
    <w:rsid w:val="005A5661"/>
    <w:rsid w:val="005A6884"/>
    <w:rsid w:val="005B0CF0"/>
    <w:rsid w:val="005B131B"/>
    <w:rsid w:val="005B6CF7"/>
    <w:rsid w:val="005C1010"/>
    <w:rsid w:val="005C1DE0"/>
    <w:rsid w:val="005D0EED"/>
    <w:rsid w:val="005D5B91"/>
    <w:rsid w:val="005E1627"/>
    <w:rsid w:val="005E25AF"/>
    <w:rsid w:val="005E4D07"/>
    <w:rsid w:val="005E7B14"/>
    <w:rsid w:val="005F0264"/>
    <w:rsid w:val="006208BE"/>
    <w:rsid w:val="0062497B"/>
    <w:rsid w:val="00624C80"/>
    <w:rsid w:val="00631E63"/>
    <w:rsid w:val="006460A7"/>
    <w:rsid w:val="00651C90"/>
    <w:rsid w:val="00657164"/>
    <w:rsid w:val="006623DB"/>
    <w:rsid w:val="00662A9E"/>
    <w:rsid w:val="00665D24"/>
    <w:rsid w:val="006918F5"/>
    <w:rsid w:val="006969B3"/>
    <w:rsid w:val="00697C5A"/>
    <w:rsid w:val="006A30CB"/>
    <w:rsid w:val="006A35D4"/>
    <w:rsid w:val="006B76EB"/>
    <w:rsid w:val="006C3F30"/>
    <w:rsid w:val="006C68E1"/>
    <w:rsid w:val="006D0B1E"/>
    <w:rsid w:val="006D1EEF"/>
    <w:rsid w:val="006D2D85"/>
    <w:rsid w:val="006D7072"/>
    <w:rsid w:val="006E644F"/>
    <w:rsid w:val="006E79EA"/>
    <w:rsid w:val="006F45B1"/>
    <w:rsid w:val="006F5DAC"/>
    <w:rsid w:val="007002D0"/>
    <w:rsid w:val="00715A5F"/>
    <w:rsid w:val="007576E5"/>
    <w:rsid w:val="00757916"/>
    <w:rsid w:val="00757AA9"/>
    <w:rsid w:val="00762BC4"/>
    <w:rsid w:val="00762EF3"/>
    <w:rsid w:val="00765210"/>
    <w:rsid w:val="00770BC2"/>
    <w:rsid w:val="00772B48"/>
    <w:rsid w:val="007773DA"/>
    <w:rsid w:val="0079183A"/>
    <w:rsid w:val="00791C3D"/>
    <w:rsid w:val="00792A86"/>
    <w:rsid w:val="00794989"/>
    <w:rsid w:val="007A023B"/>
    <w:rsid w:val="007A0A1F"/>
    <w:rsid w:val="007E519D"/>
    <w:rsid w:val="007F1534"/>
    <w:rsid w:val="007F37E6"/>
    <w:rsid w:val="007F7223"/>
    <w:rsid w:val="00800984"/>
    <w:rsid w:val="00800A54"/>
    <w:rsid w:val="00803625"/>
    <w:rsid w:val="00812AD2"/>
    <w:rsid w:val="00822155"/>
    <w:rsid w:val="008434A5"/>
    <w:rsid w:val="0086182A"/>
    <w:rsid w:val="00861E3F"/>
    <w:rsid w:val="008714CA"/>
    <w:rsid w:val="008744A7"/>
    <w:rsid w:val="008818B0"/>
    <w:rsid w:val="00881F3B"/>
    <w:rsid w:val="00883F92"/>
    <w:rsid w:val="008A04DD"/>
    <w:rsid w:val="008A4D3E"/>
    <w:rsid w:val="008B19BD"/>
    <w:rsid w:val="008B58F5"/>
    <w:rsid w:val="008B5A29"/>
    <w:rsid w:val="008D3280"/>
    <w:rsid w:val="008D6721"/>
    <w:rsid w:val="008E4A6E"/>
    <w:rsid w:val="008F1E8E"/>
    <w:rsid w:val="0090467A"/>
    <w:rsid w:val="00904EE9"/>
    <w:rsid w:val="0092500D"/>
    <w:rsid w:val="00925C98"/>
    <w:rsid w:val="00930E3C"/>
    <w:rsid w:val="009343D4"/>
    <w:rsid w:val="00946CDA"/>
    <w:rsid w:val="009501CD"/>
    <w:rsid w:val="009518B1"/>
    <w:rsid w:val="00952F4B"/>
    <w:rsid w:val="0095509D"/>
    <w:rsid w:val="00956505"/>
    <w:rsid w:val="00957B0D"/>
    <w:rsid w:val="0096083F"/>
    <w:rsid w:val="009618A1"/>
    <w:rsid w:val="00962813"/>
    <w:rsid w:val="00964F66"/>
    <w:rsid w:val="00965EC7"/>
    <w:rsid w:val="00973F77"/>
    <w:rsid w:val="009812D9"/>
    <w:rsid w:val="00984C09"/>
    <w:rsid w:val="0099213D"/>
    <w:rsid w:val="00994B1D"/>
    <w:rsid w:val="009950A7"/>
    <w:rsid w:val="009B305C"/>
    <w:rsid w:val="009B4101"/>
    <w:rsid w:val="009C23DA"/>
    <w:rsid w:val="009D1646"/>
    <w:rsid w:val="009D27B1"/>
    <w:rsid w:val="009D2993"/>
    <w:rsid w:val="009D6880"/>
    <w:rsid w:val="009E5541"/>
    <w:rsid w:val="009F2A92"/>
    <w:rsid w:val="00A0061E"/>
    <w:rsid w:val="00A04EDA"/>
    <w:rsid w:val="00A05415"/>
    <w:rsid w:val="00A07032"/>
    <w:rsid w:val="00A121CC"/>
    <w:rsid w:val="00A1220B"/>
    <w:rsid w:val="00A22530"/>
    <w:rsid w:val="00A22E85"/>
    <w:rsid w:val="00A23B66"/>
    <w:rsid w:val="00A25DDB"/>
    <w:rsid w:val="00A2713B"/>
    <w:rsid w:val="00A304BE"/>
    <w:rsid w:val="00A31DC8"/>
    <w:rsid w:val="00A36858"/>
    <w:rsid w:val="00A44563"/>
    <w:rsid w:val="00A45A43"/>
    <w:rsid w:val="00A55142"/>
    <w:rsid w:val="00A564E0"/>
    <w:rsid w:val="00A64C18"/>
    <w:rsid w:val="00A708F3"/>
    <w:rsid w:val="00A76183"/>
    <w:rsid w:val="00A77890"/>
    <w:rsid w:val="00A82FC5"/>
    <w:rsid w:val="00A93AD4"/>
    <w:rsid w:val="00A9410A"/>
    <w:rsid w:val="00AA1D8D"/>
    <w:rsid w:val="00AA4EBE"/>
    <w:rsid w:val="00AA77F0"/>
    <w:rsid w:val="00AB070A"/>
    <w:rsid w:val="00AB1B22"/>
    <w:rsid w:val="00AC49F7"/>
    <w:rsid w:val="00AC6AA6"/>
    <w:rsid w:val="00AC7DC5"/>
    <w:rsid w:val="00AD49E1"/>
    <w:rsid w:val="00AD70A7"/>
    <w:rsid w:val="00AE2DB5"/>
    <w:rsid w:val="00AE33C3"/>
    <w:rsid w:val="00AE6DD1"/>
    <w:rsid w:val="00B04E0E"/>
    <w:rsid w:val="00B13563"/>
    <w:rsid w:val="00B1732A"/>
    <w:rsid w:val="00B22475"/>
    <w:rsid w:val="00B23570"/>
    <w:rsid w:val="00B24805"/>
    <w:rsid w:val="00B24D3B"/>
    <w:rsid w:val="00B339D3"/>
    <w:rsid w:val="00B3536F"/>
    <w:rsid w:val="00B47730"/>
    <w:rsid w:val="00B54CDF"/>
    <w:rsid w:val="00B6447C"/>
    <w:rsid w:val="00B7635F"/>
    <w:rsid w:val="00B81E12"/>
    <w:rsid w:val="00B86E7A"/>
    <w:rsid w:val="00B90940"/>
    <w:rsid w:val="00B9573B"/>
    <w:rsid w:val="00BA04F2"/>
    <w:rsid w:val="00BA1857"/>
    <w:rsid w:val="00BA5781"/>
    <w:rsid w:val="00BC398C"/>
    <w:rsid w:val="00BD4874"/>
    <w:rsid w:val="00BE0E91"/>
    <w:rsid w:val="00BE0F95"/>
    <w:rsid w:val="00BE2D3A"/>
    <w:rsid w:val="00BE4692"/>
    <w:rsid w:val="00BF2C94"/>
    <w:rsid w:val="00BF53CB"/>
    <w:rsid w:val="00C2054F"/>
    <w:rsid w:val="00C23AB4"/>
    <w:rsid w:val="00C33AFD"/>
    <w:rsid w:val="00C34EEB"/>
    <w:rsid w:val="00C3787C"/>
    <w:rsid w:val="00C46A8C"/>
    <w:rsid w:val="00C50EED"/>
    <w:rsid w:val="00C512DE"/>
    <w:rsid w:val="00C55422"/>
    <w:rsid w:val="00C62380"/>
    <w:rsid w:val="00C6788A"/>
    <w:rsid w:val="00C7385B"/>
    <w:rsid w:val="00C81656"/>
    <w:rsid w:val="00C830A6"/>
    <w:rsid w:val="00C90BAE"/>
    <w:rsid w:val="00C90DEF"/>
    <w:rsid w:val="00C90EDC"/>
    <w:rsid w:val="00C92331"/>
    <w:rsid w:val="00C93129"/>
    <w:rsid w:val="00C94080"/>
    <w:rsid w:val="00C9447E"/>
    <w:rsid w:val="00C9669E"/>
    <w:rsid w:val="00CB0664"/>
    <w:rsid w:val="00CB09C7"/>
    <w:rsid w:val="00CB0DEF"/>
    <w:rsid w:val="00CC06E7"/>
    <w:rsid w:val="00CC4D4D"/>
    <w:rsid w:val="00CC656C"/>
    <w:rsid w:val="00CC6EEB"/>
    <w:rsid w:val="00CD2C6B"/>
    <w:rsid w:val="00CD7F6B"/>
    <w:rsid w:val="00CF2919"/>
    <w:rsid w:val="00CF440B"/>
    <w:rsid w:val="00D0236B"/>
    <w:rsid w:val="00D04868"/>
    <w:rsid w:val="00D06857"/>
    <w:rsid w:val="00D07CEB"/>
    <w:rsid w:val="00D249AF"/>
    <w:rsid w:val="00D3574E"/>
    <w:rsid w:val="00D37759"/>
    <w:rsid w:val="00D54ECB"/>
    <w:rsid w:val="00D55268"/>
    <w:rsid w:val="00D570D7"/>
    <w:rsid w:val="00D5718C"/>
    <w:rsid w:val="00D57EF5"/>
    <w:rsid w:val="00D64D78"/>
    <w:rsid w:val="00D672DB"/>
    <w:rsid w:val="00D749FA"/>
    <w:rsid w:val="00D7573B"/>
    <w:rsid w:val="00D77508"/>
    <w:rsid w:val="00D8306B"/>
    <w:rsid w:val="00D95092"/>
    <w:rsid w:val="00DB075B"/>
    <w:rsid w:val="00DB0DE4"/>
    <w:rsid w:val="00DB45D7"/>
    <w:rsid w:val="00DD5B19"/>
    <w:rsid w:val="00DE0A79"/>
    <w:rsid w:val="00DE1039"/>
    <w:rsid w:val="00DE19EF"/>
    <w:rsid w:val="00DE2B6B"/>
    <w:rsid w:val="00E008B2"/>
    <w:rsid w:val="00E11740"/>
    <w:rsid w:val="00E124F1"/>
    <w:rsid w:val="00E14323"/>
    <w:rsid w:val="00E22973"/>
    <w:rsid w:val="00E25386"/>
    <w:rsid w:val="00E25427"/>
    <w:rsid w:val="00E257FE"/>
    <w:rsid w:val="00E2627D"/>
    <w:rsid w:val="00E31D70"/>
    <w:rsid w:val="00E340B7"/>
    <w:rsid w:val="00E42482"/>
    <w:rsid w:val="00E44E0F"/>
    <w:rsid w:val="00E5204D"/>
    <w:rsid w:val="00E57B50"/>
    <w:rsid w:val="00E70B1D"/>
    <w:rsid w:val="00E713B8"/>
    <w:rsid w:val="00E77AB6"/>
    <w:rsid w:val="00E86270"/>
    <w:rsid w:val="00E9266A"/>
    <w:rsid w:val="00E95B01"/>
    <w:rsid w:val="00E96AC9"/>
    <w:rsid w:val="00EA3D7F"/>
    <w:rsid w:val="00EA56EF"/>
    <w:rsid w:val="00EB697E"/>
    <w:rsid w:val="00EC78C6"/>
    <w:rsid w:val="00ED5F02"/>
    <w:rsid w:val="00EE3A1D"/>
    <w:rsid w:val="00EF48D0"/>
    <w:rsid w:val="00EF58E9"/>
    <w:rsid w:val="00F00F3F"/>
    <w:rsid w:val="00F035E5"/>
    <w:rsid w:val="00F054C9"/>
    <w:rsid w:val="00F107DF"/>
    <w:rsid w:val="00F161D4"/>
    <w:rsid w:val="00F41540"/>
    <w:rsid w:val="00F45384"/>
    <w:rsid w:val="00F54B56"/>
    <w:rsid w:val="00F6521A"/>
    <w:rsid w:val="00F7141E"/>
    <w:rsid w:val="00F72161"/>
    <w:rsid w:val="00F86371"/>
    <w:rsid w:val="00F97C62"/>
    <w:rsid w:val="00FA0F9F"/>
    <w:rsid w:val="00FA6D11"/>
    <w:rsid w:val="00FA7A1A"/>
    <w:rsid w:val="00FB0B77"/>
    <w:rsid w:val="00FB7E28"/>
    <w:rsid w:val="00FC1E11"/>
    <w:rsid w:val="00FC693F"/>
    <w:rsid w:val="00FC6AC5"/>
    <w:rsid w:val="00FD15C9"/>
    <w:rsid w:val="00FD7C68"/>
    <w:rsid w:val="00FE7D50"/>
    <w:rsid w:val="00FF16FF"/>
    <w:rsid w:val="00FF4BBB"/>
    <w:rsid w:val="00FF71C8"/>
    <w:rsid w:val="069A5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7CE1B8A5"/>
  <w14:defaultImageDpi w14:val="300"/>
  <w15:docId w15:val="{874B61F9-3E91-4F5A-9A76-2D1E8BAD6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qFormat="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imes New Roman" w:cstheme="minorBidi"/>
      <w:sz w:val="26"/>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paragraph" w:styleId="NormalWeb">
    <w:name w:val="Normal (Web)"/>
    <w:basedOn w:val="Normal"/>
    <w:uiPriority w:val="99"/>
    <w:semiHidden/>
    <w:unhideWhenUsed/>
    <w:pPr>
      <w:spacing w:before="100" w:beforeAutospacing="1" w:after="100" w:afterAutospacing="1" w:line="240" w:lineRule="auto"/>
    </w:pPr>
    <w:rPr>
      <w:rFonts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Administrator</cp:lastModifiedBy>
  <cp:revision>48</cp:revision>
  <cp:lastPrinted>2025-08-25T01:39:00Z</cp:lastPrinted>
  <dcterms:created xsi:type="dcterms:W3CDTF">2025-07-09T01:39:00Z</dcterms:created>
  <dcterms:modified xsi:type="dcterms:W3CDTF">2026-09-28T09:43:00Z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7DE2DF120462477AAB1B46773401048E_13</vt:lpwstr>
  </property>
</Properties>
</file>